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360C">
      <w:pPr>
        <w:spacing w:before="0" w:after="160"/>
        <w:jc w:val="center"/>
      </w:pPr>
      <w:r>
        <w:rPr>
          <w:rFonts w:ascii="Times New Roman" w:hAnsi="Times New Roman" w:eastAsia="黑体"/>
          <w:b/>
          <w:sz w:val="32"/>
        </w:rPr>
        <w:t>安全评价师简历表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349"/>
        <w:gridCol w:w="1268"/>
        <w:gridCol w:w="1333"/>
        <w:gridCol w:w="1320"/>
        <w:gridCol w:w="3225"/>
      </w:tblGrid>
      <w:tr w14:paraId="0429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359" w:type="dxa"/>
            <w:shd w:val="clear" w:color="auto" w:fill="D9D9D9"/>
            <w:vAlign w:val="center"/>
          </w:tcPr>
          <w:p w14:paraId="34F03F41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姓  名</w:t>
            </w:r>
          </w:p>
        </w:tc>
        <w:tc>
          <w:tcPr>
            <w:tcW w:w="1349" w:type="dxa"/>
            <w:vAlign w:val="center"/>
          </w:tcPr>
          <w:p w14:paraId="499A5FE4">
            <w:pPr>
              <w:spacing w:before="20" w:after="20" w:line="276" w:lineRule="auto"/>
              <w:jc w:val="center"/>
            </w:pPr>
            <w:r>
              <w:t>{userName}</w:t>
            </w:r>
          </w:p>
        </w:tc>
        <w:tc>
          <w:tcPr>
            <w:tcW w:w="1268" w:type="dxa"/>
            <w:shd w:val="clear" w:color="auto" w:fill="D9D9D9"/>
            <w:vAlign w:val="center"/>
          </w:tcPr>
          <w:p w14:paraId="40F345B6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性  别</w:t>
            </w:r>
          </w:p>
        </w:tc>
        <w:tc>
          <w:tcPr>
            <w:tcW w:w="1333" w:type="dxa"/>
            <w:vAlign w:val="center"/>
          </w:tcPr>
          <w:p w14:paraId="33708760">
            <w:pPr>
              <w:spacing w:before="20" w:after="20" w:line="276" w:lineRule="auto"/>
              <w:jc w:val="center"/>
            </w:pPr>
            <w:r>
              <w:t>{gender}</w:t>
            </w:r>
          </w:p>
        </w:tc>
        <w:tc>
          <w:tcPr>
            <w:tcW w:w="1320" w:type="dxa"/>
            <w:shd w:val="clear" w:color="auto" w:fill="D9D9D9"/>
            <w:vAlign w:val="center"/>
          </w:tcPr>
          <w:p w14:paraId="2A2D556C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出生日期</w:t>
            </w:r>
          </w:p>
        </w:tc>
        <w:tc>
          <w:tcPr>
            <w:tcW w:w="3225" w:type="dxa"/>
            <w:vAlign w:val="center"/>
          </w:tcPr>
          <w:p w14:paraId="5CEE2280">
            <w:pPr>
              <w:spacing w:before="20" w:after="20" w:line="276" w:lineRule="auto"/>
              <w:jc w:val="center"/>
            </w:pPr>
            <w:r>
              <w:t>{birthDate}</w:t>
            </w:r>
          </w:p>
        </w:tc>
      </w:tr>
      <w:tr w14:paraId="5134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359" w:type="dxa"/>
            <w:shd w:val="clear" w:color="auto" w:fill="D9D9D9"/>
            <w:vAlign w:val="center"/>
          </w:tcPr>
          <w:p w14:paraId="5F6A318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现住址</w:t>
            </w:r>
          </w:p>
        </w:tc>
        <w:tc>
          <w:tcPr>
            <w:tcW w:w="2617" w:type="dxa"/>
            <w:gridSpan w:val="2"/>
            <w:vAlign w:val="center"/>
          </w:tcPr>
          <w:p w14:paraId="310D860C">
            <w:pPr>
              <w:spacing w:before="20" w:after="20" w:line="276" w:lineRule="auto"/>
              <w:jc w:val="left"/>
            </w:pPr>
            <w:r>
              <w:t>{currentAddress}</w:t>
            </w:r>
          </w:p>
        </w:tc>
        <w:tc>
          <w:tcPr>
            <w:tcW w:w="1333" w:type="dxa"/>
            <w:shd w:val="clear" w:color="auto" w:fill="D9D9D9"/>
            <w:vAlign w:val="center"/>
          </w:tcPr>
          <w:p w14:paraId="6542A72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办公地址</w:t>
            </w:r>
          </w:p>
        </w:tc>
        <w:tc>
          <w:tcPr>
            <w:tcW w:w="4545" w:type="dxa"/>
            <w:gridSpan w:val="2"/>
            <w:vAlign w:val="center"/>
          </w:tcPr>
          <w:p w14:paraId="4CA1220E">
            <w:pPr>
              <w:spacing w:before="20" w:after="20" w:line="276" w:lineRule="auto"/>
              <w:jc w:val="left"/>
            </w:pPr>
            <w:r>
              <w:t>{officeAddress}</w:t>
            </w:r>
          </w:p>
        </w:tc>
      </w:tr>
      <w:tr w14:paraId="341E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359" w:type="dxa"/>
            <w:shd w:val="clear" w:color="auto" w:fill="D9D9D9"/>
            <w:vAlign w:val="center"/>
          </w:tcPr>
          <w:p w14:paraId="69ECBC3B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职业资格等级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及证书号码</w:t>
            </w:r>
          </w:p>
        </w:tc>
        <w:tc>
          <w:tcPr>
            <w:tcW w:w="2617" w:type="dxa"/>
            <w:gridSpan w:val="2"/>
            <w:vAlign w:val="center"/>
          </w:tcPr>
          <w:p w14:paraId="5B0D8824">
            <w:pPr>
              <w:spacing w:before="20" w:after="20" w:line="276" w:lineRule="auto"/>
              <w:jc w:val="center"/>
            </w:pPr>
            <w:r>
              <w:t>{qualificationText}</w:t>
            </w:r>
          </w:p>
        </w:tc>
        <w:tc>
          <w:tcPr>
            <w:tcW w:w="1333" w:type="dxa"/>
            <w:shd w:val="clear" w:color="auto" w:fill="D9D9D9"/>
            <w:vAlign w:val="center"/>
          </w:tcPr>
          <w:p w14:paraId="624DBF7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注册安全工程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师证书编号</w:t>
            </w:r>
          </w:p>
        </w:tc>
        <w:tc>
          <w:tcPr>
            <w:tcW w:w="4545" w:type="dxa"/>
            <w:gridSpan w:val="2"/>
            <w:vAlign w:val="center"/>
          </w:tcPr>
          <w:p w14:paraId="50B4301D">
            <w:pPr>
              <w:spacing w:before="20" w:after="20" w:line="276" w:lineRule="auto"/>
              <w:jc w:val="center"/>
            </w:pPr>
            <w:r>
              <w:t>{certNo}</w:t>
            </w:r>
          </w:p>
        </w:tc>
      </w:tr>
      <w:tr w14:paraId="6C42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59" w:type="dxa"/>
            <w:shd w:val="clear" w:color="auto" w:fill="D9D9D9"/>
            <w:vAlign w:val="center"/>
          </w:tcPr>
          <w:p w14:paraId="0370FD62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身份证件号码</w:t>
            </w:r>
          </w:p>
        </w:tc>
        <w:tc>
          <w:tcPr>
            <w:tcW w:w="2617" w:type="dxa"/>
            <w:gridSpan w:val="2"/>
            <w:vAlign w:val="center"/>
          </w:tcPr>
          <w:p w14:paraId="285690C9">
            <w:pPr>
              <w:spacing w:before="20" w:after="20" w:line="276" w:lineRule="auto"/>
              <w:jc w:val="center"/>
            </w:pPr>
            <w:r>
              <w:t>{idCardNo}</w:t>
            </w:r>
          </w:p>
        </w:tc>
        <w:tc>
          <w:tcPr>
            <w:tcW w:w="1333" w:type="dxa"/>
            <w:shd w:val="clear" w:color="auto" w:fill="D9D9D9"/>
            <w:vAlign w:val="center"/>
          </w:tcPr>
          <w:p w14:paraId="361B6B6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联系电话</w:t>
            </w:r>
          </w:p>
        </w:tc>
        <w:tc>
          <w:tcPr>
            <w:tcW w:w="4545" w:type="dxa"/>
            <w:gridSpan w:val="2"/>
            <w:vAlign w:val="center"/>
          </w:tcPr>
          <w:p w14:paraId="243F4E0C">
            <w:pPr>
              <w:spacing w:before="20" w:after="20" w:line="276" w:lineRule="auto"/>
              <w:jc w:val="center"/>
            </w:pPr>
            <w:r>
              <w:t>{phone}</w:t>
            </w:r>
          </w:p>
        </w:tc>
      </w:tr>
      <w:tr w14:paraId="3001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1359" w:type="dxa"/>
            <w:shd w:val="clear" w:color="auto" w:fill="D9D9D9"/>
            <w:vAlign w:val="center"/>
          </w:tcPr>
          <w:p w14:paraId="770B08B8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学历学位</w:t>
            </w:r>
          </w:p>
        </w:tc>
        <w:tc>
          <w:tcPr>
            <w:tcW w:w="2617" w:type="dxa"/>
            <w:gridSpan w:val="2"/>
            <w:vAlign w:val="center"/>
          </w:tcPr>
          <w:p w14:paraId="75399AED">
            <w:pPr>
              <w:spacing w:before="20" w:after="20" w:line="276" w:lineRule="auto"/>
              <w:jc w:val="center"/>
            </w:pPr>
            <w:r>
              <w:t>{education}</w:t>
            </w:r>
          </w:p>
        </w:tc>
        <w:tc>
          <w:tcPr>
            <w:tcW w:w="1333" w:type="dxa"/>
            <w:shd w:val="clear" w:color="auto" w:fill="D9D9D9"/>
            <w:vAlign w:val="center"/>
          </w:tcPr>
          <w:p w14:paraId="050981A9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毕业院校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及专业</w:t>
            </w:r>
          </w:p>
        </w:tc>
        <w:tc>
          <w:tcPr>
            <w:tcW w:w="4545" w:type="dxa"/>
            <w:gridSpan w:val="2"/>
            <w:vAlign w:val="center"/>
          </w:tcPr>
          <w:p w14:paraId="2BB5FE8E">
            <w:pPr>
              <w:spacing w:before="20" w:after="20" w:line="276" w:lineRule="auto"/>
              <w:jc w:val="center"/>
            </w:pPr>
            <w:bookmarkStart w:id="0" w:name="_GoBack"/>
            <w:bookmarkEnd w:id="0"/>
            <w:r>
              <w:t>{schoolMajor}</w:t>
            </w:r>
          </w:p>
        </w:tc>
      </w:tr>
      <w:tr w14:paraId="0AF5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08" w:type="dxa"/>
            <w:gridSpan w:val="2"/>
            <w:shd w:val="clear" w:color="auto" w:fill="D9D9D9"/>
            <w:vAlign w:val="center"/>
          </w:tcPr>
          <w:p w14:paraId="39A7EA6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6"/>
              </w:rPr>
              <w:t>出版学术专著、专利、科技发明、获得科技进步奖、发表学术论文等情况</w:t>
            </w:r>
          </w:p>
        </w:tc>
        <w:tc>
          <w:tcPr>
            <w:tcW w:w="7146" w:type="dxa"/>
            <w:gridSpan w:val="4"/>
            <w:vAlign w:val="center"/>
          </w:tcPr>
          <w:p w14:paraId="45A2C5BC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{publications}</w:t>
            </w:r>
          </w:p>
        </w:tc>
      </w:tr>
      <w:tr w14:paraId="3358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708" w:type="dxa"/>
            <w:gridSpan w:val="2"/>
            <w:shd w:val="clear" w:color="auto" w:fill="D9D9D9"/>
            <w:vAlign w:val="center"/>
          </w:tcPr>
          <w:p w14:paraId="2FEFBC0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自我申报的专业能力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及认定方式</w:t>
            </w:r>
          </w:p>
        </w:tc>
        <w:tc>
          <w:tcPr>
            <w:tcW w:w="7146" w:type="dxa"/>
            <w:gridSpan w:val="4"/>
            <w:vAlign w:val="center"/>
          </w:tcPr>
          <w:p w14:paraId="386AD02B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{capability}</w:t>
            </w:r>
          </w:p>
        </w:tc>
      </w:tr>
      <w:tr w14:paraId="3064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2708" w:type="dxa"/>
            <w:gridSpan w:val="2"/>
            <w:shd w:val="clear" w:color="auto" w:fill="D9D9D9"/>
            <w:vAlign w:val="center"/>
          </w:tcPr>
          <w:p w14:paraId="0DCB0A7F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申报专业能力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证明材料</w:t>
            </w:r>
          </w:p>
        </w:tc>
        <w:tc>
          <w:tcPr>
            <w:tcW w:w="7146" w:type="dxa"/>
            <w:gridSpan w:val="4"/>
            <w:vAlign w:val="center"/>
          </w:tcPr>
          <w:p w14:paraId="02481AF7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{certFiles}</w:t>
            </w:r>
          </w:p>
        </w:tc>
      </w:tr>
      <w:tr w14:paraId="0E94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54" w:type="dxa"/>
            <w:gridSpan w:val="6"/>
            <w:shd w:val="clear" w:color="auto" w:fill="D9D9D9"/>
            <w:vAlign w:val="center"/>
          </w:tcPr>
          <w:p w14:paraId="2F4E683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/>
                <w:sz w:val="18"/>
              </w:rPr>
              <w:t>主要学习工作经历：</w:t>
            </w:r>
          </w:p>
        </w:tc>
      </w:tr>
      <w:tr w14:paraId="069F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9854" w:type="dxa"/>
            <w:gridSpan w:val="6"/>
            <w:vAlign w:val="center"/>
          </w:tcPr>
          <w:p w14:paraId="336AB593">
            <w:pPr>
              <w:spacing w:before="20" w:after="20" w:line="276" w:lineRule="auto"/>
              <w:ind w:firstLine="220" w:firstLineChars="100"/>
              <w:jc w:val="left"/>
            </w:pPr>
            <w:r>
              <w:t>{workExperience}</w:t>
            </w:r>
          </w:p>
        </w:tc>
      </w:tr>
      <w:tr w14:paraId="2217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976" w:type="dxa"/>
            <w:gridSpan w:val="3"/>
            <w:vAlign w:val="center"/>
          </w:tcPr>
          <w:p w14:paraId="5CAC15AC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8"/>
              </w:rPr>
              <w:t>签字：</w:t>
            </w:r>
          </w:p>
        </w:tc>
        <w:tc>
          <w:tcPr>
            <w:tcW w:w="5878" w:type="dxa"/>
            <w:gridSpan w:val="3"/>
            <w:vAlign w:val="center"/>
          </w:tcPr>
          <w:p w14:paraId="478D6A14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18"/>
              </w:rPr>
              <w:t>从业机构确认意见（盖章）</w:t>
            </w:r>
          </w:p>
        </w:tc>
      </w:tr>
      <w:tr w14:paraId="4593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54" w:type="dxa"/>
            <w:gridSpan w:val="6"/>
            <w:vAlign w:val="center"/>
          </w:tcPr>
          <w:p w14:paraId="444DB655">
            <w:pPr>
              <w:spacing w:before="20" w:after="20" w:line="276" w:lineRule="auto"/>
              <w:jc w:val="right"/>
            </w:pPr>
          </w:p>
          <w:p w14:paraId="1BAF912C">
            <w:pPr>
              <w:spacing w:before="20" w:after="20" w:line="276" w:lineRule="auto"/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年          月          日</w:t>
            </w:r>
          </w:p>
        </w:tc>
      </w:tr>
      <w:tr w14:paraId="047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9854" w:type="dxa"/>
            <w:gridSpan w:val="6"/>
            <w:vAlign w:val="center"/>
          </w:tcPr>
          <w:p w14:paraId="572431D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6"/>
              </w:rPr>
              <w:t>注：1.专职安全评价师应全部填写；2.专业能力证明材料根据《安全评价师专业能力对照表》的认定要求填报；3.学习简历从大学开始（包括大学毕业后的继续教育）。</w:t>
            </w:r>
          </w:p>
        </w:tc>
      </w:tr>
    </w:tbl>
    <w:p w14:paraId="6159409F"/>
    <w:sectPr>
      <w:pgSz w:w="11906" w:h="16838"/>
      <w:pgMar w:top="850" w:right="1134" w:bottom="85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193301"/>
    <w:rsid w:val="54E9135D"/>
    <w:rsid w:val="640B3DCA"/>
    <w:rsid w:val="65B27187"/>
    <w:rsid w:val="66CD1588"/>
    <w:rsid w:val="7282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411</Characters>
  <Lines>0</Lines>
  <Paragraphs>0</Paragraphs>
  <TotalTime>0</TotalTime>
  <ScaleCrop>false</ScaleCrop>
  <LinksUpToDate>false</LinksUpToDate>
  <CharactersWithSpaces>439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</cp:lastModifiedBy>
  <dcterms:modified xsi:type="dcterms:W3CDTF">2026-08-27T09:27:07Z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eyJoZGlkIjoiOTA2ZjY3NThkOTUzOTBmOWFmMjBjNmQ0MTljYzJkZmQiLCJ1c2VySWQiOiIzNzk2MjcxODQifQ==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CC6A348D0B0549B7ABDD9A7741FC095F_13</vt:lpwstr>
  </property>
</Properties>
</file>